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14:paraId="099A5D16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5251EC16" w14:textId="1B723257" w:rsidR="00E3286D" w:rsidRPr="00FA3EB3" w:rsidRDefault="00CB459A" w:rsidP="00E3286D">
            <w:pPr>
              <w:pStyle w:val="Title"/>
            </w:pPr>
            <w:r>
              <w:t>Parking Permit Application Form</w:t>
            </w:r>
          </w:p>
        </w:tc>
        <w:tc>
          <w:tcPr>
            <w:tcW w:w="2060" w:type="dxa"/>
            <w:vAlign w:val="center"/>
          </w:tcPr>
          <w:p w14:paraId="2BDAF29E" w14:textId="77777777" w:rsidR="00E3286D" w:rsidRPr="00FA3EB3" w:rsidRDefault="00E3286D" w:rsidP="00E3286D">
            <w:pPr>
              <w:spacing w:after="0"/>
              <w:jc w:val="right"/>
            </w:pPr>
            <w:r w:rsidRPr="00FA3EB3">
              <w:rPr>
                <w:noProof/>
              </w:rPr>
              <w:drawing>
                <wp:inline distT="0" distB="0" distL="0" distR="0" wp14:anchorId="26D696D2" wp14:editId="1164B2AF">
                  <wp:extent cx="865707" cy="920576"/>
                  <wp:effectExtent l="0" t="0" r="0" b="0"/>
                  <wp:docPr id="78" name="Picture 78" descr="Placehold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Placeholder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7" cy="92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1493366786"/>
        <w:placeholder>
          <w:docPart w:val="8D35CEC7FA824AF08E8461B16A34DE7D"/>
        </w:placeholder>
        <w:temporary/>
        <w:showingPlcHdr/>
        <w15:appearance w15:val="hidden"/>
      </w:sdtPr>
      <w:sdtEndPr/>
      <w:sdtContent>
        <w:p w14:paraId="33373A2E" w14:textId="77777777" w:rsidR="00E3286D" w:rsidRPr="00FA3EB3" w:rsidRDefault="00FD35A6" w:rsidP="00FD35A6">
          <w:pPr>
            <w:pStyle w:val="Heading1"/>
          </w:pPr>
          <w:r w:rsidRPr="00FA3EB3">
            <w:t>Instructions</w:t>
          </w:r>
        </w:p>
      </w:sdtContent>
    </w:sdt>
    <w:p w14:paraId="68BFD33F" w14:textId="52466AAC" w:rsidR="00FD35A6" w:rsidRDefault="00CB459A" w:rsidP="00FD35A6">
      <w:r>
        <w:t xml:space="preserve">Section 1 is to </w:t>
      </w:r>
      <w:r w:rsidR="000C75B8">
        <w:t>be completed</w:t>
      </w:r>
      <w:r>
        <w:t xml:space="preserve"> by the student. Section 2 to be completed by a medical professional. </w:t>
      </w:r>
    </w:p>
    <w:p w14:paraId="73792C36" w14:textId="0DCF9AEF" w:rsidR="00CB459A" w:rsidRPr="00CB459A" w:rsidRDefault="00CB459A" w:rsidP="00FD35A6">
      <w:pPr>
        <w:rPr>
          <w:b/>
          <w:bCs/>
        </w:rPr>
      </w:pPr>
      <w:r w:rsidRPr="00CB459A">
        <w:rPr>
          <w:b/>
          <w:bCs/>
        </w:rPr>
        <w:t xml:space="preserve">If you are a blue badge holder, you do not need to </w:t>
      </w:r>
      <w:r w:rsidR="00045E20">
        <w:rPr>
          <w:b/>
          <w:bCs/>
        </w:rPr>
        <w:t>use</w:t>
      </w:r>
      <w:r w:rsidRPr="00CB459A">
        <w:rPr>
          <w:b/>
          <w:bCs/>
        </w:rPr>
        <w:t xml:space="preserve"> this form. </w:t>
      </w:r>
    </w:p>
    <w:p w14:paraId="2218153E" w14:textId="27F32C01" w:rsidR="00FD35A6" w:rsidRPr="00FA3EB3" w:rsidRDefault="00CB459A" w:rsidP="00FD35A6">
      <w:pPr>
        <w:pStyle w:val="Heading1"/>
      </w:pPr>
      <w:r>
        <w:t xml:space="preserve">Section </w:t>
      </w:r>
      <w:r w:rsidR="00EC4F1D">
        <w:t>A</w:t>
      </w:r>
      <w:r w:rsidR="00DA13E0">
        <w:t xml:space="preserve"> </w:t>
      </w:r>
      <w:r w:rsidR="00DA13E0" w:rsidRPr="00DA13E0">
        <w:rPr>
          <w:sz w:val="24"/>
          <w:szCs w:val="24"/>
        </w:rPr>
        <w:t>(to be completed by student)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CB459A" w:rsidRPr="00FA3EB3" w14:paraId="6F9CC5D6" w14:textId="77777777" w:rsidTr="00687CFB">
        <w:trPr>
          <w:trHeight w:val="544"/>
        </w:trPr>
        <w:tc>
          <w:tcPr>
            <w:tcW w:w="2696" w:type="dxa"/>
          </w:tcPr>
          <w:p w14:paraId="7365878E" w14:textId="436ED8CA" w:rsidR="00CB459A" w:rsidRDefault="00CB459A" w:rsidP="00FD35A6">
            <w:pPr>
              <w:pStyle w:val="Labels"/>
            </w:pPr>
            <w:r>
              <w:t>Student Name</w:t>
            </w:r>
          </w:p>
        </w:tc>
        <w:tc>
          <w:tcPr>
            <w:tcW w:w="3064" w:type="dxa"/>
            <w:shd w:val="clear" w:color="auto" w:fill="FFFFFF" w:themeFill="background1"/>
          </w:tcPr>
          <w:p w14:paraId="190E3FAF" w14:textId="77777777" w:rsidR="00CB459A" w:rsidRPr="00FA3EB3" w:rsidRDefault="00CB459A" w:rsidP="00FD35A6"/>
        </w:tc>
        <w:tc>
          <w:tcPr>
            <w:tcW w:w="2610" w:type="dxa"/>
          </w:tcPr>
          <w:p w14:paraId="52ADE208" w14:textId="6A746F0D" w:rsidR="00CB459A" w:rsidRDefault="00CB459A" w:rsidP="00CB459A">
            <w:pPr>
              <w:pStyle w:val="Labels"/>
            </w:pPr>
            <w:r>
              <w:t>Student Number</w:t>
            </w:r>
          </w:p>
        </w:tc>
        <w:tc>
          <w:tcPr>
            <w:tcW w:w="2420" w:type="dxa"/>
            <w:shd w:val="clear" w:color="auto" w:fill="FFFFFF" w:themeFill="background1"/>
          </w:tcPr>
          <w:p w14:paraId="73C5355A" w14:textId="77777777" w:rsidR="00CB459A" w:rsidRPr="00FA3EB3" w:rsidRDefault="00CB459A" w:rsidP="00FD35A6"/>
        </w:tc>
      </w:tr>
      <w:tr w:rsidR="00687CFB" w:rsidRPr="00FA3EB3" w14:paraId="321E359F" w14:textId="77777777" w:rsidTr="00CB459A">
        <w:trPr>
          <w:trHeight w:val="2315"/>
        </w:trPr>
        <w:tc>
          <w:tcPr>
            <w:tcW w:w="2696" w:type="dxa"/>
          </w:tcPr>
          <w:p w14:paraId="10F3C0F2" w14:textId="0992A423" w:rsidR="00687CFB" w:rsidRPr="00FA3EB3" w:rsidRDefault="00CB459A" w:rsidP="00FD35A6">
            <w:pPr>
              <w:pStyle w:val="Labels"/>
            </w:pPr>
            <w:bookmarkStart w:id="0" w:name="_Hlk35598076"/>
            <w:r>
              <w:t>Term time address</w:t>
            </w:r>
          </w:p>
        </w:tc>
        <w:tc>
          <w:tcPr>
            <w:tcW w:w="3064" w:type="dxa"/>
            <w:shd w:val="clear" w:color="auto" w:fill="FFFFFF" w:themeFill="background1"/>
          </w:tcPr>
          <w:p w14:paraId="723DBA16" w14:textId="77777777" w:rsidR="00687CFB" w:rsidRPr="00FA3EB3" w:rsidRDefault="00687CFB" w:rsidP="00FD35A6"/>
        </w:tc>
        <w:tc>
          <w:tcPr>
            <w:tcW w:w="2610" w:type="dxa"/>
          </w:tcPr>
          <w:p w14:paraId="16D4F799" w14:textId="10F84480" w:rsidR="00687CFB" w:rsidRPr="00FA3EB3" w:rsidRDefault="00CB459A" w:rsidP="00CB459A">
            <w:pPr>
              <w:pStyle w:val="Labels"/>
            </w:pPr>
            <w:r>
              <w:t>Home address</w:t>
            </w:r>
          </w:p>
        </w:tc>
        <w:tc>
          <w:tcPr>
            <w:tcW w:w="2420" w:type="dxa"/>
            <w:shd w:val="clear" w:color="auto" w:fill="FFFFFF" w:themeFill="background1"/>
          </w:tcPr>
          <w:p w14:paraId="006A6D91" w14:textId="77777777" w:rsidR="00687CFB" w:rsidRDefault="00687CFB" w:rsidP="00FD35A6"/>
          <w:p w14:paraId="4CA36CD3" w14:textId="77777777" w:rsidR="00CB459A" w:rsidRDefault="00CB459A" w:rsidP="00FD35A6"/>
          <w:p w14:paraId="78FF801E" w14:textId="77777777" w:rsidR="00CB459A" w:rsidRDefault="00CB459A" w:rsidP="00FD35A6"/>
          <w:p w14:paraId="28C0B875" w14:textId="77777777" w:rsidR="00CB459A" w:rsidRDefault="00CB459A" w:rsidP="00FD35A6"/>
          <w:p w14:paraId="032B6068" w14:textId="7CE2ED90" w:rsidR="00CB459A" w:rsidRPr="00FA3EB3" w:rsidRDefault="00CB459A" w:rsidP="00FD35A6"/>
        </w:tc>
      </w:tr>
      <w:tr w:rsidR="00FD35A6" w:rsidRPr="00FA3EB3" w14:paraId="34DBCEDB" w14:textId="77777777" w:rsidTr="00687CFB">
        <w:bookmarkEnd w:id="0" w:displacedByCustomXml="next"/>
        <w:sdt>
          <w:sdtPr>
            <w:id w:val="886532508"/>
            <w:placeholder>
              <w:docPart w:val="9CD509125BF44039AF706B1FEDBE93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60D6CF75" w14:textId="77777777" w:rsidR="00FD35A6" w:rsidRPr="00FA3EB3" w:rsidRDefault="00FD35A6" w:rsidP="00FD35A6">
                <w:pPr>
                  <w:pStyle w:val="Labels"/>
                </w:pPr>
                <w:r w:rsidRPr="00FA3EB3">
                  <w:t>Telephone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2BE19E69" w14:textId="77777777" w:rsidR="00FD35A6" w:rsidRPr="00FA3EB3" w:rsidRDefault="00FD35A6" w:rsidP="00FD35A6"/>
        </w:tc>
        <w:tc>
          <w:tcPr>
            <w:tcW w:w="2610" w:type="dxa"/>
          </w:tcPr>
          <w:p w14:paraId="0986F2FF" w14:textId="121A9C2F" w:rsidR="00FD35A6" w:rsidRPr="00FA3EB3" w:rsidRDefault="00CB459A" w:rsidP="00FD35A6">
            <w:pPr>
              <w:pStyle w:val="Labels"/>
            </w:pPr>
            <w:r>
              <w:t>Email address</w:t>
            </w:r>
          </w:p>
        </w:tc>
        <w:tc>
          <w:tcPr>
            <w:tcW w:w="2420" w:type="dxa"/>
            <w:shd w:val="clear" w:color="auto" w:fill="FFFFFF" w:themeFill="background1"/>
          </w:tcPr>
          <w:p w14:paraId="1924D3BE" w14:textId="77777777" w:rsidR="00FD35A6" w:rsidRPr="00FA3EB3" w:rsidRDefault="00FD35A6" w:rsidP="00FD35A6"/>
        </w:tc>
      </w:tr>
    </w:tbl>
    <w:p w14:paraId="5BC1665E" w14:textId="13740861" w:rsidR="00AE6F01" w:rsidRPr="00FA3EB3" w:rsidRDefault="00AE6F01" w:rsidP="00AE6F01">
      <w:pPr>
        <w:pStyle w:val="Heading1"/>
      </w:pPr>
      <w:r>
        <w:t xml:space="preserve">Section </w:t>
      </w:r>
      <w:r w:rsidR="00EC4F1D">
        <w:t>B</w:t>
      </w:r>
      <w:r w:rsidR="00DA13E0">
        <w:t xml:space="preserve"> </w:t>
      </w:r>
      <w:r w:rsidR="00DA13E0" w:rsidRPr="00DA13E0">
        <w:rPr>
          <w:sz w:val="24"/>
          <w:szCs w:val="24"/>
        </w:rPr>
        <w:t xml:space="preserve">(to be completed by </w:t>
      </w:r>
      <w:r w:rsidR="00DA13E0">
        <w:rPr>
          <w:sz w:val="24"/>
          <w:szCs w:val="24"/>
        </w:rPr>
        <w:t>medical practitioner</w:t>
      </w:r>
      <w:r w:rsidR="00DA13E0" w:rsidRPr="00DA13E0">
        <w:rPr>
          <w:sz w:val="24"/>
          <w:szCs w:val="24"/>
        </w:rPr>
        <w:t>)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3114"/>
        <w:gridCol w:w="7664"/>
      </w:tblGrid>
      <w:tr w:rsidR="00B105AD" w:rsidRPr="00FA3EB3" w14:paraId="0BE42DC8" w14:textId="77777777" w:rsidTr="00A2475A">
        <w:trPr>
          <w:trHeight w:val="447"/>
        </w:trPr>
        <w:tc>
          <w:tcPr>
            <w:tcW w:w="3114" w:type="dxa"/>
          </w:tcPr>
          <w:p w14:paraId="44BF459C" w14:textId="02535508" w:rsidR="00E73E6F" w:rsidRDefault="00B105AD" w:rsidP="00F554A0">
            <w:pPr>
              <w:pStyle w:val="Labels"/>
            </w:pPr>
            <w:r>
              <w:t>Diagnosis</w:t>
            </w:r>
          </w:p>
          <w:p w14:paraId="0177041D" w14:textId="77777777" w:rsidR="00E73E6F" w:rsidRDefault="00E73E6F" w:rsidP="00F554A0">
            <w:pPr>
              <w:pStyle w:val="Labels"/>
            </w:pPr>
          </w:p>
          <w:p w14:paraId="1BE69AFC" w14:textId="0892BD12" w:rsidR="00E73E6F" w:rsidRPr="00FA3EB3" w:rsidRDefault="00E73E6F" w:rsidP="00F554A0">
            <w:pPr>
              <w:pStyle w:val="Labels"/>
            </w:pPr>
          </w:p>
        </w:tc>
        <w:tc>
          <w:tcPr>
            <w:tcW w:w="7664" w:type="dxa"/>
            <w:shd w:val="clear" w:color="auto" w:fill="FFFFFF" w:themeFill="background1"/>
          </w:tcPr>
          <w:p w14:paraId="78D4844B" w14:textId="77777777" w:rsidR="00B105AD" w:rsidRPr="00FA3EB3" w:rsidRDefault="00B105AD" w:rsidP="00F554A0"/>
        </w:tc>
      </w:tr>
      <w:tr w:rsidR="004B32EF" w:rsidRPr="00FA3EB3" w14:paraId="2176418D" w14:textId="77777777" w:rsidTr="00A2475A">
        <w:trPr>
          <w:trHeight w:val="357"/>
        </w:trPr>
        <w:tc>
          <w:tcPr>
            <w:tcW w:w="3114" w:type="dxa"/>
          </w:tcPr>
          <w:p w14:paraId="079E4786" w14:textId="6617939C" w:rsidR="004B32EF" w:rsidRDefault="004B32EF" w:rsidP="00F554A0">
            <w:pPr>
              <w:pStyle w:val="Labels"/>
            </w:pPr>
            <w:r>
              <w:t>How long is diagnosis likely to last</w:t>
            </w:r>
          </w:p>
        </w:tc>
        <w:tc>
          <w:tcPr>
            <w:tcW w:w="7664" w:type="dxa"/>
            <w:shd w:val="clear" w:color="auto" w:fill="FFFFFF" w:themeFill="background1"/>
          </w:tcPr>
          <w:p w14:paraId="5E2A8D29" w14:textId="77777777" w:rsidR="004B32EF" w:rsidRPr="00FA3EB3" w:rsidRDefault="004B32EF" w:rsidP="00F554A0"/>
        </w:tc>
      </w:tr>
    </w:tbl>
    <w:p w14:paraId="7BA39486" w14:textId="560A129B" w:rsidR="00AE6F01" w:rsidRDefault="00AE6F01" w:rsidP="00FD35A6"/>
    <w:tbl>
      <w:tblPr>
        <w:tblpPr w:leftFromText="180" w:rightFromText="180" w:vertAnchor="text" w:horzAnchor="margin" w:tblpYSpec="center"/>
        <w:tblW w:w="1081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8373"/>
        <w:gridCol w:w="2441"/>
      </w:tblGrid>
      <w:tr w:rsidR="003F3063" w14:paraId="391D9BCC" w14:textId="77777777" w:rsidTr="0097546C">
        <w:trPr>
          <w:trHeight w:val="624"/>
        </w:trPr>
        <w:tc>
          <w:tcPr>
            <w:tcW w:w="8373" w:type="dxa"/>
          </w:tcPr>
          <w:p w14:paraId="19B72FB9" w14:textId="77777777" w:rsidR="003F3063" w:rsidRDefault="003F3063" w:rsidP="00C162FD">
            <w:pPr>
              <w:pStyle w:val="Labels"/>
            </w:pPr>
            <w:r>
              <w:t>Q1. Is the student able to drive despite their illness, injury or disability?</w:t>
            </w:r>
          </w:p>
          <w:p w14:paraId="38382314" w14:textId="77777777" w:rsidR="00EC4F1D" w:rsidRDefault="00EC4F1D" w:rsidP="00C162FD">
            <w:pPr>
              <w:pStyle w:val="Labels"/>
              <w:rPr>
                <w:color w:val="FF0000"/>
              </w:rPr>
            </w:pPr>
            <w:r w:rsidRPr="00EC4F1D">
              <w:rPr>
                <w:color w:val="FF0000"/>
              </w:rPr>
              <w:t>If no, please provide a reason they would still need a parking permit.</w:t>
            </w:r>
          </w:p>
          <w:p w14:paraId="725FAEE3" w14:textId="08BF915C" w:rsidR="0097546C" w:rsidRPr="00585B38" w:rsidRDefault="0097546C" w:rsidP="00C162FD">
            <w:pPr>
              <w:pStyle w:val="Labels"/>
            </w:pPr>
          </w:p>
        </w:tc>
        <w:tc>
          <w:tcPr>
            <w:tcW w:w="2441" w:type="dxa"/>
            <w:shd w:val="clear" w:color="auto" w:fill="auto"/>
          </w:tcPr>
          <w:p w14:paraId="5BC53F63" w14:textId="77777777" w:rsidR="003F3063" w:rsidRDefault="003F3063" w:rsidP="00C162FD">
            <w:pPr>
              <w:pStyle w:val="Labels"/>
            </w:pPr>
            <w:r>
              <w:t xml:space="preserve">Yes </w:t>
            </w:r>
            <w:sdt>
              <w:sdtPr>
                <w:id w:val="2071913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No </w:t>
            </w:r>
            <w:sdt>
              <w:sdtPr>
                <w:id w:val="-431663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8762"/>
        <w:gridCol w:w="2000"/>
      </w:tblGrid>
      <w:tr w:rsidR="00B105AD" w:rsidRPr="00FA3EB3" w14:paraId="60C70479" w14:textId="31BBCFC3" w:rsidTr="50CCB911">
        <w:trPr>
          <w:trHeight w:val="586"/>
        </w:trPr>
        <w:tc>
          <w:tcPr>
            <w:tcW w:w="8762" w:type="dxa"/>
          </w:tcPr>
          <w:p w14:paraId="1293F9C5" w14:textId="4222897F" w:rsidR="00B105AD" w:rsidRDefault="005E758D" w:rsidP="00F554A0">
            <w:pPr>
              <w:pStyle w:val="Labels"/>
            </w:pPr>
            <w:r>
              <w:t>Q</w:t>
            </w:r>
            <w:r w:rsidR="003F3063">
              <w:t>2</w:t>
            </w:r>
            <w:r>
              <w:t xml:space="preserve">. </w:t>
            </w:r>
            <w:r w:rsidR="00B105AD">
              <w:t>Th</w:t>
            </w:r>
            <w:r w:rsidR="594B0648">
              <w:t>is</w:t>
            </w:r>
            <w:r w:rsidR="00B105AD">
              <w:t xml:space="preserve"> student has a disability</w:t>
            </w:r>
            <w:r w:rsidR="00D04A45">
              <w:t>/</w:t>
            </w:r>
            <w:r w:rsidR="00C2492B">
              <w:t>injury</w:t>
            </w:r>
            <w:r w:rsidR="00495E12">
              <w:t xml:space="preserve"> or </w:t>
            </w:r>
            <w:r w:rsidR="00D04A45">
              <w:t xml:space="preserve">temporary </w:t>
            </w:r>
            <w:r w:rsidR="00CB18F5">
              <w:t>illness,</w:t>
            </w:r>
            <w:r w:rsidR="00B105AD">
              <w:t xml:space="preserve"> </w:t>
            </w:r>
            <w:r w:rsidR="001F7134">
              <w:t xml:space="preserve">but </w:t>
            </w:r>
            <w:r w:rsidR="00B105AD">
              <w:t xml:space="preserve">they </w:t>
            </w:r>
            <w:proofErr w:type="gramStart"/>
            <w:r w:rsidR="00F6321F" w:rsidRPr="00D04A45">
              <w:rPr>
                <w:b/>
                <w:bCs/>
              </w:rPr>
              <w:t>are able</w:t>
            </w:r>
            <w:r w:rsidR="00F6321F">
              <w:t xml:space="preserve"> to</w:t>
            </w:r>
            <w:proofErr w:type="gramEnd"/>
            <w:r w:rsidR="00F6321F">
              <w:t xml:space="preserve"> </w:t>
            </w:r>
            <w:r w:rsidR="003F3063">
              <w:t xml:space="preserve">comfortably </w:t>
            </w:r>
            <w:r w:rsidR="00F6321F">
              <w:t xml:space="preserve">walk </w:t>
            </w:r>
            <w:r w:rsidR="009339D3">
              <w:t>for approximately 10 minutes (around half a mile)</w:t>
            </w:r>
            <w:r w:rsidR="00C34471">
              <w:t xml:space="preserve"> </w:t>
            </w:r>
            <w:r w:rsidR="00E73E6F">
              <w:t>with or without aids</w:t>
            </w:r>
          </w:p>
          <w:p w14:paraId="3BA62F71" w14:textId="462A063D" w:rsidR="001F5734" w:rsidRDefault="00757BBB" w:rsidP="00F554A0">
            <w:pPr>
              <w:pStyle w:val="Labels"/>
              <w:rPr>
                <w:color w:val="FF0000"/>
              </w:rPr>
            </w:pPr>
            <w:r>
              <w:rPr>
                <w:color w:val="FF0000"/>
              </w:rPr>
              <w:t>If selected, p</w:t>
            </w:r>
            <w:r w:rsidR="005E758D" w:rsidRPr="005E758D">
              <w:rPr>
                <w:color w:val="FF0000"/>
              </w:rPr>
              <w:t>lease continue to Q</w:t>
            </w:r>
            <w:r w:rsidR="003F3063">
              <w:rPr>
                <w:color w:val="FF0000"/>
              </w:rPr>
              <w:t>3</w:t>
            </w:r>
          </w:p>
          <w:p w14:paraId="40719752" w14:textId="7E41C16B" w:rsidR="005E758D" w:rsidRPr="00FA3EB3" w:rsidRDefault="005E758D" w:rsidP="00F554A0">
            <w:pPr>
              <w:pStyle w:val="Labels"/>
            </w:pPr>
          </w:p>
        </w:tc>
        <w:sdt>
          <w:sdtPr>
            <w:id w:val="-188453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00" w:type="dxa"/>
              </w:tcPr>
              <w:p w14:paraId="0D1E466E" w14:textId="4B420162" w:rsidR="00B105AD" w:rsidRDefault="00FC6357" w:rsidP="00F554A0">
                <w:pPr>
                  <w:pStyle w:val="Labels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39D3" w:rsidRPr="00FA3EB3" w14:paraId="53969EF3" w14:textId="77777777" w:rsidTr="50CCB911">
        <w:trPr>
          <w:trHeight w:val="586"/>
        </w:trPr>
        <w:tc>
          <w:tcPr>
            <w:tcW w:w="8762" w:type="dxa"/>
          </w:tcPr>
          <w:p w14:paraId="6314C66C" w14:textId="597E2B4D" w:rsidR="005E758D" w:rsidRDefault="009339D3" w:rsidP="00F554A0">
            <w:pPr>
              <w:pStyle w:val="Labels"/>
            </w:pPr>
            <w:r>
              <w:t>The student has a disability</w:t>
            </w:r>
            <w:r w:rsidR="006A32F8">
              <w:t>/injury</w:t>
            </w:r>
            <w:r w:rsidR="00495E12">
              <w:t xml:space="preserve"> or </w:t>
            </w:r>
            <w:r w:rsidR="006A32F8">
              <w:t>temporary illness</w:t>
            </w:r>
            <w:r>
              <w:t xml:space="preserve"> which means they </w:t>
            </w:r>
            <w:r w:rsidRPr="00515159">
              <w:rPr>
                <w:b/>
                <w:bCs/>
              </w:rPr>
              <w:t>are unable</w:t>
            </w:r>
            <w:r>
              <w:t xml:space="preserve"> to walk for more than approximately 10 minutes</w:t>
            </w:r>
            <w:r w:rsidR="001F7134">
              <w:t xml:space="preserve"> (around half a mile)</w:t>
            </w:r>
            <w:r>
              <w:t xml:space="preserve"> </w:t>
            </w:r>
            <w:r w:rsidR="003254C4">
              <w:t>(</w:t>
            </w:r>
            <w:r w:rsidR="001F7134">
              <w:t>even with</w:t>
            </w:r>
            <w:r w:rsidR="003254C4">
              <w:t xml:space="preserve"> aids)</w:t>
            </w:r>
          </w:p>
          <w:p w14:paraId="61510314" w14:textId="6958B6BC" w:rsidR="005E758D" w:rsidRDefault="00757BBB" w:rsidP="00F554A0">
            <w:pPr>
              <w:pStyle w:val="Labels"/>
              <w:rPr>
                <w:color w:val="FF0000"/>
              </w:rPr>
            </w:pPr>
            <w:r>
              <w:rPr>
                <w:color w:val="FF0000"/>
              </w:rPr>
              <w:t xml:space="preserve">If selected, </w:t>
            </w:r>
            <w:r w:rsidR="00EC4F1D">
              <w:rPr>
                <w:color w:val="FF0000"/>
              </w:rPr>
              <w:t>please skip to section C</w:t>
            </w:r>
          </w:p>
          <w:p w14:paraId="391885AB" w14:textId="02ADD1A9" w:rsidR="003F3063" w:rsidRDefault="003F3063" w:rsidP="00F554A0">
            <w:pPr>
              <w:pStyle w:val="Labels"/>
            </w:pPr>
          </w:p>
        </w:tc>
        <w:sdt>
          <w:sdtPr>
            <w:id w:val="-1193842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00" w:type="dxa"/>
              </w:tcPr>
              <w:p w14:paraId="7CCCB05B" w14:textId="3D138BB8" w:rsidR="009339D3" w:rsidRDefault="00BD584B" w:rsidP="00F554A0">
                <w:pPr>
                  <w:pStyle w:val="Labels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06F436F8" w14:textId="77777777" w:rsidR="0032231F" w:rsidRDefault="0032231F"/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8762"/>
        <w:gridCol w:w="2000"/>
      </w:tblGrid>
      <w:tr w:rsidR="00B105AD" w:rsidRPr="00FA3EB3" w14:paraId="5718AAF2" w14:textId="77777777" w:rsidTr="50CCB911">
        <w:trPr>
          <w:trHeight w:val="586"/>
        </w:trPr>
        <w:tc>
          <w:tcPr>
            <w:tcW w:w="8762" w:type="dxa"/>
          </w:tcPr>
          <w:p w14:paraId="45A99F14" w14:textId="53AEFF28" w:rsidR="00B105AD" w:rsidRDefault="005E758D" w:rsidP="00B105AD">
            <w:pPr>
              <w:pStyle w:val="Labels"/>
            </w:pPr>
            <w:r>
              <w:t>Q</w:t>
            </w:r>
            <w:r w:rsidR="003F3063">
              <w:t>3</w:t>
            </w:r>
            <w:r>
              <w:t xml:space="preserve">. </w:t>
            </w:r>
            <w:r w:rsidR="00B105AD" w:rsidRPr="005A7F74">
              <w:t>This student has a disability (e.g. Autism Spectrum Disorder, mental health condition, medical condition)</w:t>
            </w:r>
            <w:r w:rsidR="00B87F33">
              <w:t xml:space="preserve">, injury or temporary illness </w:t>
            </w:r>
            <w:r w:rsidR="00B105AD" w:rsidRPr="005A7F74">
              <w:t xml:space="preserve">that means that they </w:t>
            </w:r>
            <w:r w:rsidR="001F7134">
              <w:t>are unable to use</w:t>
            </w:r>
            <w:r w:rsidR="00B105AD" w:rsidRPr="005A7F74">
              <w:t xml:space="preserve"> public transport</w:t>
            </w:r>
          </w:p>
          <w:p w14:paraId="4C4FEEEB" w14:textId="2A10C9C3" w:rsidR="001F7134" w:rsidRDefault="001F7134" w:rsidP="00B105AD">
            <w:pPr>
              <w:pStyle w:val="Labels"/>
              <w:rPr>
                <w:b/>
                <w:bCs/>
              </w:rPr>
            </w:pPr>
            <w:r w:rsidRPr="00A2475A">
              <w:rPr>
                <w:b/>
                <w:bCs/>
              </w:rPr>
              <w:t>Please explain why</w:t>
            </w:r>
          </w:p>
          <w:p w14:paraId="10F1FD72" w14:textId="5F98181B" w:rsidR="00BD584B" w:rsidRDefault="00BD584B" w:rsidP="00B105AD">
            <w:pPr>
              <w:pStyle w:val="Labels"/>
              <w:rPr>
                <w:b/>
                <w:bCs/>
              </w:rPr>
            </w:pPr>
          </w:p>
          <w:p w14:paraId="68E1BDDD" w14:textId="77777777" w:rsidR="00DF79EA" w:rsidRPr="00A2475A" w:rsidRDefault="00DF79EA" w:rsidP="00B105AD">
            <w:pPr>
              <w:pStyle w:val="Labels"/>
              <w:rPr>
                <w:b/>
                <w:bCs/>
              </w:rPr>
            </w:pPr>
          </w:p>
          <w:p w14:paraId="417723E0" w14:textId="384BBAF4" w:rsidR="001F7134" w:rsidRDefault="001F7134" w:rsidP="00B105AD">
            <w:pPr>
              <w:pStyle w:val="Labels"/>
            </w:pPr>
          </w:p>
        </w:tc>
        <w:sdt>
          <w:sdtPr>
            <w:id w:val="1961995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00" w:type="dxa"/>
              </w:tcPr>
              <w:p w14:paraId="12A82178" w14:textId="557E5BE0" w:rsidR="00B105AD" w:rsidRDefault="000C75B8" w:rsidP="00B105AD">
                <w:pPr>
                  <w:pStyle w:val="Labels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105AD" w:rsidRPr="00FA3EB3" w14:paraId="10A1F4A7" w14:textId="77777777" w:rsidTr="005E758D">
        <w:trPr>
          <w:trHeight w:val="50"/>
        </w:trPr>
        <w:tc>
          <w:tcPr>
            <w:tcW w:w="8762" w:type="dxa"/>
          </w:tcPr>
          <w:p w14:paraId="7ACE31CF" w14:textId="65BDD0E5" w:rsidR="00B87F33" w:rsidRDefault="005E758D" w:rsidP="00B87F33">
            <w:pPr>
              <w:pStyle w:val="Labels"/>
            </w:pPr>
            <w:r>
              <w:t>Q</w:t>
            </w:r>
            <w:r w:rsidR="003F3063">
              <w:t>4</w:t>
            </w:r>
            <w:r>
              <w:t xml:space="preserve">. </w:t>
            </w:r>
            <w:r w:rsidR="00B87F33">
              <w:t xml:space="preserve">This student </w:t>
            </w:r>
            <w:proofErr w:type="gramStart"/>
            <w:r w:rsidR="00B87F33">
              <w:t>is able to</w:t>
            </w:r>
            <w:proofErr w:type="gramEnd"/>
            <w:r w:rsidR="00B87F33">
              <w:t xml:space="preserve"> walk 10 minutes from a parking space to their destination</w:t>
            </w:r>
          </w:p>
          <w:p w14:paraId="52B875D9" w14:textId="174B84D0" w:rsidR="00DF79EA" w:rsidRDefault="00B87F33" w:rsidP="00B105AD">
            <w:pPr>
              <w:pStyle w:val="Labels"/>
            </w:pPr>
            <w:r w:rsidRPr="00B87F33">
              <w:rPr>
                <w:b/>
                <w:bCs/>
              </w:rPr>
              <w:t>If no, please explain why</w:t>
            </w:r>
            <w:r>
              <w:t xml:space="preserve">   </w:t>
            </w:r>
          </w:p>
          <w:p w14:paraId="4732CC85" w14:textId="77777777" w:rsidR="0097546C" w:rsidRPr="00EC4F1D" w:rsidRDefault="0097546C" w:rsidP="00B105AD">
            <w:pPr>
              <w:pStyle w:val="Labels"/>
              <w:rPr>
                <w:b/>
                <w:bCs/>
              </w:rPr>
            </w:pPr>
          </w:p>
          <w:p w14:paraId="1EB07AAB" w14:textId="0FF2050D" w:rsidR="00EC4F1D" w:rsidRPr="005A7F74" w:rsidRDefault="00EC4F1D" w:rsidP="00B105AD">
            <w:pPr>
              <w:pStyle w:val="Labels"/>
            </w:pPr>
          </w:p>
        </w:tc>
        <w:tc>
          <w:tcPr>
            <w:tcW w:w="2000" w:type="dxa"/>
          </w:tcPr>
          <w:p w14:paraId="735EA30C" w14:textId="5DE5FD46" w:rsidR="00B105AD" w:rsidRDefault="00757BBB" w:rsidP="00B105AD">
            <w:pPr>
              <w:pStyle w:val="Labels"/>
            </w:pPr>
            <w:r>
              <w:t xml:space="preserve">Yes </w:t>
            </w:r>
            <w:sdt>
              <w:sdtPr>
                <w:id w:val="31346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No </w:t>
            </w:r>
            <w:sdt>
              <w:sdtPr>
                <w:id w:val="-1310787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tbl>
      <w:tblPr>
        <w:tblpPr w:leftFromText="180" w:rightFromText="180" w:vertAnchor="text" w:horzAnchor="margin" w:tblpYSpec="center"/>
        <w:tblW w:w="1097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4322"/>
        <w:gridCol w:w="4894"/>
        <w:gridCol w:w="1762"/>
      </w:tblGrid>
      <w:tr w:rsidR="00757BBB" w:rsidRPr="00FA3EB3" w14:paraId="3BF1F91F" w14:textId="77777777" w:rsidTr="00757BBB">
        <w:trPr>
          <w:trHeight w:val="557"/>
        </w:trPr>
        <w:tc>
          <w:tcPr>
            <w:tcW w:w="432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04AF39" w14:textId="34AE7F97" w:rsidR="00757BBB" w:rsidRDefault="00757BBB" w:rsidP="00757BBB">
            <w:pPr>
              <w:pStyle w:val="Labels"/>
            </w:pPr>
            <w:r>
              <w:lastRenderedPageBreak/>
              <w:t>Q</w:t>
            </w:r>
            <w:r w:rsidR="003F3063">
              <w:t>5</w:t>
            </w:r>
            <w:r>
              <w:t xml:space="preserve">. </w:t>
            </w:r>
            <w:r w:rsidRPr="003F467B">
              <w:t xml:space="preserve">If you feel that the student does not meet </w:t>
            </w:r>
            <w:r>
              <w:t xml:space="preserve">any of </w:t>
            </w:r>
            <w:r w:rsidRPr="003F467B">
              <w:t>the above criteria but requires a parking permit, please give details here</w:t>
            </w:r>
          </w:p>
        </w:tc>
        <w:tc>
          <w:tcPr>
            <w:tcW w:w="489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36C2D1A2" w14:textId="77777777" w:rsidR="00757BBB" w:rsidRDefault="00757BBB" w:rsidP="00757BBB">
            <w:pPr>
              <w:pStyle w:val="Labels"/>
            </w:pPr>
          </w:p>
        </w:tc>
        <w:tc>
          <w:tcPr>
            <w:tcW w:w="1762" w:type="dxa"/>
            <w:shd w:val="clear" w:color="auto" w:fill="auto"/>
          </w:tcPr>
          <w:p w14:paraId="6AF108F8" w14:textId="77777777" w:rsidR="00757BBB" w:rsidRDefault="00757BBB" w:rsidP="00757BBB">
            <w:pPr>
              <w:pStyle w:val="Labels"/>
            </w:pPr>
          </w:p>
        </w:tc>
      </w:tr>
    </w:tbl>
    <w:tbl>
      <w:tblPr>
        <w:tblW w:w="0" w:type="auto"/>
        <w:tblLook w:val="0600" w:firstRow="0" w:lastRow="0" w:firstColumn="0" w:lastColumn="0" w:noHBand="1" w:noVBand="1"/>
      </w:tblPr>
      <w:tblGrid>
        <w:gridCol w:w="2268"/>
        <w:gridCol w:w="3095"/>
        <w:gridCol w:w="998"/>
        <w:gridCol w:w="1294"/>
        <w:gridCol w:w="3145"/>
      </w:tblGrid>
      <w:tr w:rsidR="00EC4F1D" w:rsidRPr="00FA3EB3" w14:paraId="36DECA81" w14:textId="77777777" w:rsidTr="00AF315F">
        <w:trPr>
          <w:trHeight w:val="360"/>
        </w:trPr>
        <w:tc>
          <w:tcPr>
            <w:tcW w:w="10800" w:type="dxa"/>
            <w:gridSpan w:val="5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3F00E699" w14:textId="7FCA5D31" w:rsidR="00EC4F1D" w:rsidRPr="00FA3EB3" w:rsidRDefault="00EC4F1D" w:rsidP="00EC4F1D">
            <w:pPr>
              <w:pStyle w:val="Heading1"/>
            </w:pPr>
            <w:r>
              <w:t xml:space="preserve">Section </w:t>
            </w:r>
            <w:r>
              <w:t>C</w:t>
            </w:r>
            <w:r>
              <w:t xml:space="preserve"> </w:t>
            </w:r>
            <w:r w:rsidRPr="00DA13E0">
              <w:rPr>
                <w:sz w:val="24"/>
                <w:szCs w:val="24"/>
              </w:rPr>
              <w:t xml:space="preserve">(to be completed by </w:t>
            </w:r>
            <w:r>
              <w:rPr>
                <w:sz w:val="24"/>
                <w:szCs w:val="24"/>
              </w:rPr>
              <w:t>medical practitioner</w:t>
            </w:r>
            <w:r w:rsidRPr="00DA13E0">
              <w:rPr>
                <w:sz w:val="24"/>
                <w:szCs w:val="24"/>
              </w:rPr>
              <w:t>)</w:t>
            </w:r>
          </w:p>
          <w:p w14:paraId="4A945071" w14:textId="77777777" w:rsidR="00EC4F1D" w:rsidRPr="00FA3EB3" w:rsidRDefault="00EC4F1D" w:rsidP="00232876">
            <w:pPr>
              <w:pStyle w:val="NoSpacing"/>
            </w:pPr>
          </w:p>
        </w:tc>
      </w:tr>
      <w:tr w:rsidR="00687CFB" w:rsidRPr="00FA3EB3" w14:paraId="2A25D127" w14:textId="77777777" w:rsidTr="00EC4F1D">
        <w:trPr>
          <w:trHeight w:val="360"/>
        </w:trPr>
        <w:sdt>
          <w:sdtPr>
            <w:id w:val="2115246489"/>
            <w:placeholder>
              <w:docPart w:val="BF21029F9B884194B328E1ED21118BA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68" w:type="dxa"/>
                <w:vAlign w:val="center"/>
              </w:tcPr>
              <w:p w14:paraId="1C0B8D55" w14:textId="77777777" w:rsidR="00687CFB" w:rsidRPr="00FA3EB3" w:rsidRDefault="00232876" w:rsidP="00232876">
                <w:pPr>
                  <w:pStyle w:val="NoSpacing"/>
                </w:pPr>
                <w:r w:rsidRPr="00FA3EB3">
                  <w:t>Signature</w:t>
                </w:r>
              </w:p>
            </w:tc>
          </w:sdtContent>
        </w:sdt>
        <w:tc>
          <w:tcPr>
            <w:tcW w:w="3095" w:type="dxa"/>
            <w:shd w:val="clear" w:color="auto" w:fill="FFFFFF" w:themeFill="background1"/>
            <w:vAlign w:val="center"/>
          </w:tcPr>
          <w:p w14:paraId="0239C0E3" w14:textId="77777777" w:rsidR="00687CFB" w:rsidRPr="00FA3EB3" w:rsidRDefault="00687CFB" w:rsidP="00232876">
            <w:pPr>
              <w:pStyle w:val="NoSpacing"/>
            </w:pPr>
          </w:p>
        </w:tc>
        <w:tc>
          <w:tcPr>
            <w:tcW w:w="998" w:type="dxa"/>
            <w:vAlign w:val="center"/>
          </w:tcPr>
          <w:p w14:paraId="7CA9711E" w14:textId="77777777" w:rsidR="00687CFB" w:rsidRPr="00FA3EB3" w:rsidRDefault="00687CFB" w:rsidP="00232876">
            <w:pPr>
              <w:pStyle w:val="NoSpacing"/>
            </w:pPr>
          </w:p>
        </w:tc>
        <w:sdt>
          <w:sdtPr>
            <w:id w:val="-1603715072"/>
            <w:placeholder>
              <w:docPart w:val="46978CDEDCB84A8D9969B76C157EA4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4" w:type="dxa"/>
                <w:vAlign w:val="center"/>
              </w:tcPr>
              <w:p w14:paraId="0B6595FF" w14:textId="77777777" w:rsidR="00687CFB" w:rsidRPr="00FA3EB3" w:rsidRDefault="00232876" w:rsidP="00232876">
                <w:pPr>
                  <w:pStyle w:val="NoSpacing"/>
                </w:pPr>
                <w:r w:rsidRPr="00FA3EB3">
                  <w:t>Name</w:t>
                </w:r>
              </w:p>
            </w:tc>
          </w:sdtContent>
        </w:sdt>
        <w:tc>
          <w:tcPr>
            <w:tcW w:w="3145" w:type="dxa"/>
            <w:shd w:val="clear" w:color="auto" w:fill="FFFFFF" w:themeFill="background1"/>
            <w:vAlign w:val="center"/>
          </w:tcPr>
          <w:p w14:paraId="5338190C" w14:textId="77777777" w:rsidR="00687CFB" w:rsidRPr="00FA3EB3" w:rsidRDefault="00687CFB" w:rsidP="00232876">
            <w:pPr>
              <w:pStyle w:val="NoSpacing"/>
            </w:pPr>
          </w:p>
        </w:tc>
      </w:tr>
      <w:tr w:rsidR="00232876" w:rsidRPr="00FA3EB3" w14:paraId="35DAAD7C" w14:textId="77777777" w:rsidTr="00EC4F1D">
        <w:trPr>
          <w:trHeight w:val="360"/>
        </w:trPr>
        <w:tc>
          <w:tcPr>
            <w:tcW w:w="2268" w:type="dxa"/>
            <w:shd w:val="clear" w:color="auto" w:fill="auto"/>
          </w:tcPr>
          <w:p w14:paraId="07D59F4F" w14:textId="77777777" w:rsidR="00232876" w:rsidRPr="00FA3EB3" w:rsidRDefault="00232876" w:rsidP="00232876">
            <w:pPr>
              <w:pStyle w:val="NoSpacing"/>
            </w:pPr>
          </w:p>
        </w:tc>
        <w:sdt>
          <w:sdtPr>
            <w:id w:val="-1424941974"/>
            <w:placeholder>
              <w:docPart w:val="3105FDA4CF224F6BA931FD9FCF7B2476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95" w:type="dxa"/>
                <w:shd w:val="clear" w:color="auto" w:fill="auto"/>
              </w:tcPr>
              <w:p w14:paraId="294D60E2" w14:textId="77777777" w:rsidR="00232876" w:rsidRPr="00FA3EB3" w:rsidRDefault="00232876" w:rsidP="00232876">
                <w:pPr>
                  <w:pStyle w:val="Field"/>
                </w:pPr>
                <w:r w:rsidRPr="00FA3EB3">
                  <w:t>Signature of the Person Submitting this Form</w:t>
                </w:r>
              </w:p>
            </w:tc>
          </w:sdtContent>
        </w:sdt>
        <w:tc>
          <w:tcPr>
            <w:tcW w:w="998" w:type="dxa"/>
            <w:shd w:val="clear" w:color="auto" w:fill="auto"/>
          </w:tcPr>
          <w:p w14:paraId="188A8702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1294" w:type="dxa"/>
            <w:shd w:val="clear" w:color="auto" w:fill="auto"/>
          </w:tcPr>
          <w:p w14:paraId="156A2774" w14:textId="77777777" w:rsidR="00232876" w:rsidRPr="00FA3EB3" w:rsidRDefault="00232876" w:rsidP="00232876">
            <w:pPr>
              <w:pStyle w:val="NoSpacing"/>
            </w:pPr>
          </w:p>
        </w:tc>
        <w:sdt>
          <w:sdtPr>
            <w:id w:val="-1027253848"/>
            <w:placeholder>
              <w:docPart w:val="1E235DA1339E4BCE9A2D158408A051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145" w:type="dxa"/>
                <w:shd w:val="clear" w:color="auto" w:fill="auto"/>
              </w:tcPr>
              <w:p w14:paraId="24784ACF" w14:textId="77777777" w:rsidR="00232876" w:rsidRPr="00FA3EB3" w:rsidRDefault="00232876" w:rsidP="00232876">
                <w:pPr>
                  <w:pStyle w:val="Field"/>
                </w:pPr>
                <w:r w:rsidRPr="00FA3EB3">
                  <w:t>Name of the Person Submitting this Form (print)</w:t>
                </w:r>
              </w:p>
            </w:tc>
          </w:sdtContent>
        </w:sdt>
      </w:tr>
      <w:tr w:rsidR="00BB178F" w:rsidRPr="00FA3EB3" w14:paraId="257F7285" w14:textId="77777777" w:rsidTr="00EC4F1D">
        <w:trPr>
          <w:trHeight w:val="360"/>
        </w:trPr>
        <w:tc>
          <w:tcPr>
            <w:tcW w:w="2268" w:type="dxa"/>
            <w:shd w:val="clear" w:color="auto" w:fill="auto"/>
          </w:tcPr>
          <w:p w14:paraId="7F1131D9" w14:textId="77777777" w:rsidR="00BB178F" w:rsidRPr="00FA3EB3" w:rsidRDefault="00BB178F" w:rsidP="00232876">
            <w:pPr>
              <w:pStyle w:val="NoSpacing"/>
            </w:pPr>
          </w:p>
        </w:tc>
        <w:tc>
          <w:tcPr>
            <w:tcW w:w="3095" w:type="dxa"/>
            <w:shd w:val="clear" w:color="auto" w:fill="auto"/>
          </w:tcPr>
          <w:p w14:paraId="51B24645" w14:textId="77777777" w:rsidR="00BB178F" w:rsidRDefault="00BB178F" w:rsidP="00232876">
            <w:pPr>
              <w:pStyle w:val="Field"/>
            </w:pPr>
          </w:p>
        </w:tc>
        <w:tc>
          <w:tcPr>
            <w:tcW w:w="998" w:type="dxa"/>
            <w:shd w:val="clear" w:color="auto" w:fill="auto"/>
          </w:tcPr>
          <w:p w14:paraId="3F3EA965" w14:textId="77777777" w:rsidR="00BB178F" w:rsidRPr="00FA3EB3" w:rsidRDefault="00BB178F" w:rsidP="00232876">
            <w:pPr>
              <w:pStyle w:val="NoSpacing"/>
            </w:pPr>
          </w:p>
        </w:tc>
        <w:tc>
          <w:tcPr>
            <w:tcW w:w="1294" w:type="dxa"/>
            <w:shd w:val="clear" w:color="auto" w:fill="auto"/>
          </w:tcPr>
          <w:p w14:paraId="61F569D9" w14:textId="77777777" w:rsidR="00BB178F" w:rsidRPr="00FA3EB3" w:rsidRDefault="00BB178F" w:rsidP="00232876">
            <w:pPr>
              <w:pStyle w:val="NoSpacing"/>
            </w:pPr>
          </w:p>
        </w:tc>
        <w:tc>
          <w:tcPr>
            <w:tcW w:w="3145" w:type="dxa"/>
            <w:shd w:val="clear" w:color="auto" w:fill="auto"/>
          </w:tcPr>
          <w:p w14:paraId="1EEA81BA" w14:textId="77777777" w:rsidR="00BB178F" w:rsidRDefault="00BB178F" w:rsidP="00232876">
            <w:pPr>
              <w:pStyle w:val="Field"/>
            </w:pPr>
          </w:p>
        </w:tc>
      </w:tr>
      <w:tr w:rsidR="00BB178F" w:rsidRPr="00FA3EB3" w14:paraId="04377E85" w14:textId="77777777" w:rsidTr="00EC4F1D">
        <w:trPr>
          <w:trHeight w:val="360"/>
        </w:trPr>
        <w:tc>
          <w:tcPr>
            <w:tcW w:w="2268" w:type="dxa"/>
            <w:shd w:val="clear" w:color="auto" w:fill="auto"/>
          </w:tcPr>
          <w:p w14:paraId="255929C4" w14:textId="0BD8E7F2" w:rsidR="00BB178F" w:rsidRPr="00FA3EB3" w:rsidRDefault="00BB178F" w:rsidP="00232876">
            <w:pPr>
              <w:pStyle w:val="NoSpacing"/>
            </w:pPr>
            <w:r>
              <w:t>Date of signature</w:t>
            </w:r>
          </w:p>
        </w:tc>
        <w:tc>
          <w:tcPr>
            <w:tcW w:w="3095" w:type="dxa"/>
            <w:shd w:val="clear" w:color="auto" w:fill="FFFFFF" w:themeFill="background1"/>
          </w:tcPr>
          <w:p w14:paraId="68A408AF" w14:textId="77777777" w:rsidR="00BB178F" w:rsidRDefault="00BB178F" w:rsidP="00232876">
            <w:pPr>
              <w:pStyle w:val="Field"/>
            </w:pPr>
          </w:p>
        </w:tc>
        <w:tc>
          <w:tcPr>
            <w:tcW w:w="998" w:type="dxa"/>
            <w:shd w:val="clear" w:color="auto" w:fill="auto"/>
          </w:tcPr>
          <w:p w14:paraId="77EE2286" w14:textId="77777777" w:rsidR="00BB178F" w:rsidRPr="00FA3EB3" w:rsidRDefault="00BB178F" w:rsidP="00232876">
            <w:pPr>
              <w:pStyle w:val="NoSpacing"/>
            </w:pPr>
          </w:p>
        </w:tc>
        <w:tc>
          <w:tcPr>
            <w:tcW w:w="1294" w:type="dxa"/>
            <w:shd w:val="clear" w:color="auto" w:fill="auto"/>
          </w:tcPr>
          <w:p w14:paraId="05AF5FAD" w14:textId="2AF8A98D" w:rsidR="00BB178F" w:rsidRPr="00FA3EB3" w:rsidRDefault="00BB178F" w:rsidP="00232876">
            <w:pPr>
              <w:pStyle w:val="NoSpacing"/>
            </w:pPr>
            <w:r>
              <w:t>GMC Number</w:t>
            </w:r>
          </w:p>
        </w:tc>
        <w:tc>
          <w:tcPr>
            <w:tcW w:w="3145" w:type="dxa"/>
            <w:shd w:val="clear" w:color="auto" w:fill="FFFFFF" w:themeFill="background1"/>
          </w:tcPr>
          <w:p w14:paraId="33F62007" w14:textId="77777777" w:rsidR="00BB178F" w:rsidRDefault="00BB178F" w:rsidP="00232876">
            <w:pPr>
              <w:pStyle w:val="Field"/>
            </w:pPr>
          </w:p>
        </w:tc>
      </w:tr>
      <w:tr w:rsidR="00BB178F" w:rsidRPr="00FA3EB3" w14:paraId="1FD5F79A" w14:textId="77777777" w:rsidTr="00EC4F1D">
        <w:trPr>
          <w:trHeight w:val="360"/>
        </w:trPr>
        <w:tc>
          <w:tcPr>
            <w:tcW w:w="2268" w:type="dxa"/>
            <w:shd w:val="clear" w:color="auto" w:fill="auto"/>
          </w:tcPr>
          <w:p w14:paraId="5FFD5CDA" w14:textId="77777777" w:rsidR="00BB178F" w:rsidRPr="00FA3EB3" w:rsidRDefault="00BB178F" w:rsidP="00232876">
            <w:pPr>
              <w:pStyle w:val="NoSpacing"/>
            </w:pPr>
          </w:p>
        </w:tc>
        <w:tc>
          <w:tcPr>
            <w:tcW w:w="3095" w:type="dxa"/>
            <w:shd w:val="clear" w:color="auto" w:fill="auto"/>
          </w:tcPr>
          <w:p w14:paraId="15DFFB4D" w14:textId="77777777" w:rsidR="00BB178F" w:rsidRDefault="00BB178F" w:rsidP="00232876">
            <w:pPr>
              <w:pStyle w:val="Field"/>
            </w:pPr>
          </w:p>
        </w:tc>
        <w:tc>
          <w:tcPr>
            <w:tcW w:w="998" w:type="dxa"/>
            <w:shd w:val="clear" w:color="auto" w:fill="auto"/>
          </w:tcPr>
          <w:p w14:paraId="4CB88639" w14:textId="77777777" w:rsidR="00BB178F" w:rsidRPr="00FA3EB3" w:rsidRDefault="00BB178F" w:rsidP="00232876">
            <w:pPr>
              <w:pStyle w:val="NoSpacing"/>
            </w:pPr>
          </w:p>
        </w:tc>
        <w:tc>
          <w:tcPr>
            <w:tcW w:w="1294" w:type="dxa"/>
            <w:shd w:val="clear" w:color="auto" w:fill="auto"/>
          </w:tcPr>
          <w:p w14:paraId="5E021CF6" w14:textId="77777777" w:rsidR="00BB178F" w:rsidRPr="00FA3EB3" w:rsidRDefault="00BB178F" w:rsidP="00232876">
            <w:pPr>
              <w:pStyle w:val="NoSpacing"/>
            </w:pPr>
          </w:p>
        </w:tc>
        <w:tc>
          <w:tcPr>
            <w:tcW w:w="3145" w:type="dxa"/>
            <w:shd w:val="clear" w:color="auto" w:fill="auto"/>
          </w:tcPr>
          <w:p w14:paraId="121DE48F" w14:textId="77777777" w:rsidR="00BB178F" w:rsidRDefault="00BB178F" w:rsidP="00232876">
            <w:pPr>
              <w:pStyle w:val="Field"/>
            </w:pPr>
          </w:p>
        </w:tc>
      </w:tr>
      <w:tr w:rsidR="00BB178F" w:rsidRPr="00FA3EB3" w14:paraId="7B655D87" w14:textId="77777777" w:rsidTr="00EC4F1D">
        <w:trPr>
          <w:trHeight w:val="1035"/>
        </w:trPr>
        <w:tc>
          <w:tcPr>
            <w:tcW w:w="2268" w:type="dxa"/>
            <w:shd w:val="clear" w:color="auto" w:fill="auto"/>
          </w:tcPr>
          <w:p w14:paraId="5AA37B76" w14:textId="0456A3D2" w:rsidR="00BB178F" w:rsidRPr="00FA3EB3" w:rsidRDefault="00BB178F" w:rsidP="00232876">
            <w:pPr>
              <w:pStyle w:val="NoSpacing"/>
            </w:pPr>
            <w:r>
              <w:t xml:space="preserve">Surgery stamp </w:t>
            </w:r>
          </w:p>
        </w:tc>
        <w:tc>
          <w:tcPr>
            <w:tcW w:w="3095" w:type="dxa"/>
            <w:shd w:val="clear" w:color="auto" w:fill="FFFFFF" w:themeFill="background1"/>
          </w:tcPr>
          <w:p w14:paraId="4CC441D3" w14:textId="77777777" w:rsidR="00BB178F" w:rsidRDefault="00BB178F" w:rsidP="00232876">
            <w:pPr>
              <w:pStyle w:val="Field"/>
            </w:pPr>
          </w:p>
        </w:tc>
        <w:tc>
          <w:tcPr>
            <w:tcW w:w="998" w:type="dxa"/>
            <w:shd w:val="clear" w:color="auto" w:fill="auto"/>
          </w:tcPr>
          <w:p w14:paraId="201E11F9" w14:textId="77777777" w:rsidR="00BB178F" w:rsidRPr="00FA3EB3" w:rsidRDefault="00BB178F" w:rsidP="00232876">
            <w:pPr>
              <w:pStyle w:val="NoSpacing"/>
            </w:pPr>
          </w:p>
        </w:tc>
        <w:tc>
          <w:tcPr>
            <w:tcW w:w="1294" w:type="dxa"/>
            <w:shd w:val="clear" w:color="auto" w:fill="auto"/>
          </w:tcPr>
          <w:p w14:paraId="3CA43A86" w14:textId="57731037" w:rsidR="00BB178F" w:rsidRPr="00FA3EB3" w:rsidRDefault="00BB178F" w:rsidP="00232876">
            <w:pPr>
              <w:pStyle w:val="NoSpacing"/>
            </w:pPr>
            <w:r>
              <w:t>Surgery Address</w:t>
            </w:r>
          </w:p>
        </w:tc>
        <w:tc>
          <w:tcPr>
            <w:tcW w:w="3145" w:type="dxa"/>
            <w:shd w:val="clear" w:color="auto" w:fill="FFFFFF" w:themeFill="background1"/>
          </w:tcPr>
          <w:p w14:paraId="036601F2" w14:textId="77777777" w:rsidR="00BB178F" w:rsidRDefault="00BB178F" w:rsidP="00232876">
            <w:pPr>
              <w:pStyle w:val="Field"/>
            </w:pPr>
          </w:p>
        </w:tc>
      </w:tr>
    </w:tbl>
    <w:p w14:paraId="14B7C802" w14:textId="77777777" w:rsidR="00CB459A" w:rsidRPr="00FA3EB3" w:rsidRDefault="00CB459A"/>
    <w:p w14:paraId="674A4219" w14:textId="77777777" w:rsidR="00687CFB" w:rsidRPr="00FA3EB3" w:rsidRDefault="00687CFB" w:rsidP="00FD35A6"/>
    <w:sectPr w:rsidR="00687CFB" w:rsidRPr="00FA3EB3" w:rsidSect="008B6D7A">
      <w:headerReference w:type="even" r:id="rId11"/>
      <w:headerReference w:type="default" r:id="rId12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08FC9" w14:textId="77777777" w:rsidR="00C207F3" w:rsidRDefault="00C207F3" w:rsidP="001A0130">
      <w:pPr>
        <w:spacing w:after="0" w:line="240" w:lineRule="auto"/>
      </w:pPr>
      <w:r>
        <w:separator/>
      </w:r>
    </w:p>
  </w:endnote>
  <w:endnote w:type="continuationSeparator" w:id="0">
    <w:p w14:paraId="3750236C" w14:textId="77777777" w:rsidR="00C207F3" w:rsidRDefault="00C207F3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2B915" w14:textId="77777777" w:rsidR="00C207F3" w:rsidRDefault="00C207F3" w:rsidP="001A0130">
      <w:pPr>
        <w:spacing w:after="0" w:line="240" w:lineRule="auto"/>
      </w:pPr>
      <w:r>
        <w:separator/>
      </w:r>
    </w:p>
  </w:footnote>
  <w:footnote w:type="continuationSeparator" w:id="0">
    <w:p w14:paraId="3929EE5D" w14:textId="77777777" w:rsidR="00C207F3" w:rsidRDefault="00C207F3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077B" w14:textId="25031AF9" w:rsidR="00F818F2" w:rsidRDefault="00CB18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2E8659" wp14:editId="06BFEC9F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7092950" cy="8317684"/>
              <wp:effectExtent l="0" t="0" r="0" b="762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2950" cy="831768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0CC2807" id="Rectangle 13" o:spid="_x0000_s1026" style="position:absolute;margin-left:0;margin-top:0;width:558.5pt;height:654.95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" fillcolor="#f2f2f2 [3052]" stroked="f" strokeweight="1pt"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B54B0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C72D82D" wp14:editId="209355B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4FD998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DA06C7"/>
    <w:multiLevelType w:val="hybridMultilevel"/>
    <w:tmpl w:val="FD66BA3A"/>
    <w:lvl w:ilvl="0" w:tplc="D19E1690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7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F81EC0"/>
    <w:rsid w:val="0003153C"/>
    <w:rsid w:val="00045E20"/>
    <w:rsid w:val="00085218"/>
    <w:rsid w:val="000C75B8"/>
    <w:rsid w:val="001A0130"/>
    <w:rsid w:val="001F5734"/>
    <w:rsid w:val="001F7134"/>
    <w:rsid w:val="002271DF"/>
    <w:rsid w:val="00232876"/>
    <w:rsid w:val="00267116"/>
    <w:rsid w:val="002D2CCA"/>
    <w:rsid w:val="002F58E0"/>
    <w:rsid w:val="0032231F"/>
    <w:rsid w:val="003254C4"/>
    <w:rsid w:val="00326A3F"/>
    <w:rsid w:val="00355DEE"/>
    <w:rsid w:val="003B49EC"/>
    <w:rsid w:val="003D55FB"/>
    <w:rsid w:val="003E5C35"/>
    <w:rsid w:val="003F3063"/>
    <w:rsid w:val="003F467B"/>
    <w:rsid w:val="00402433"/>
    <w:rsid w:val="004158EE"/>
    <w:rsid w:val="004725B6"/>
    <w:rsid w:val="004750AE"/>
    <w:rsid w:val="00482E21"/>
    <w:rsid w:val="00495E12"/>
    <w:rsid w:val="004B32EF"/>
    <w:rsid w:val="004B47A9"/>
    <w:rsid w:val="004F0368"/>
    <w:rsid w:val="00515159"/>
    <w:rsid w:val="005A20B8"/>
    <w:rsid w:val="005E6FA8"/>
    <w:rsid w:val="005E758D"/>
    <w:rsid w:val="00614FF9"/>
    <w:rsid w:val="00643A9D"/>
    <w:rsid w:val="006662D2"/>
    <w:rsid w:val="00687CFB"/>
    <w:rsid w:val="00694F93"/>
    <w:rsid w:val="00696B6E"/>
    <w:rsid w:val="006A32F8"/>
    <w:rsid w:val="006A5F0E"/>
    <w:rsid w:val="006C28FD"/>
    <w:rsid w:val="00701B92"/>
    <w:rsid w:val="0072437B"/>
    <w:rsid w:val="00757BBB"/>
    <w:rsid w:val="007718C6"/>
    <w:rsid w:val="007E7D67"/>
    <w:rsid w:val="008045C5"/>
    <w:rsid w:val="00832DAA"/>
    <w:rsid w:val="00835F7E"/>
    <w:rsid w:val="0083639C"/>
    <w:rsid w:val="00866BB6"/>
    <w:rsid w:val="00872D54"/>
    <w:rsid w:val="008860ED"/>
    <w:rsid w:val="008B6D7A"/>
    <w:rsid w:val="008F5447"/>
    <w:rsid w:val="0092793F"/>
    <w:rsid w:val="009339D3"/>
    <w:rsid w:val="00940173"/>
    <w:rsid w:val="0097546C"/>
    <w:rsid w:val="009D7DCB"/>
    <w:rsid w:val="009E70CA"/>
    <w:rsid w:val="00A2475A"/>
    <w:rsid w:val="00A416B8"/>
    <w:rsid w:val="00A730DB"/>
    <w:rsid w:val="00A76F7E"/>
    <w:rsid w:val="00A83805"/>
    <w:rsid w:val="00A879FB"/>
    <w:rsid w:val="00AE6F01"/>
    <w:rsid w:val="00AF2EE4"/>
    <w:rsid w:val="00B105AD"/>
    <w:rsid w:val="00B55D4C"/>
    <w:rsid w:val="00B87F33"/>
    <w:rsid w:val="00BA66C3"/>
    <w:rsid w:val="00BB178F"/>
    <w:rsid w:val="00BB730B"/>
    <w:rsid w:val="00BD584B"/>
    <w:rsid w:val="00BD73BA"/>
    <w:rsid w:val="00BE1C45"/>
    <w:rsid w:val="00C207F3"/>
    <w:rsid w:val="00C2492B"/>
    <w:rsid w:val="00C34471"/>
    <w:rsid w:val="00C75CFE"/>
    <w:rsid w:val="00C81368"/>
    <w:rsid w:val="00CB16D2"/>
    <w:rsid w:val="00CB18F5"/>
    <w:rsid w:val="00CB459A"/>
    <w:rsid w:val="00CD05DC"/>
    <w:rsid w:val="00CD5B0D"/>
    <w:rsid w:val="00D04A45"/>
    <w:rsid w:val="00D74094"/>
    <w:rsid w:val="00DA13E0"/>
    <w:rsid w:val="00DB3723"/>
    <w:rsid w:val="00DC1831"/>
    <w:rsid w:val="00DD5270"/>
    <w:rsid w:val="00DF79EA"/>
    <w:rsid w:val="00E20DE6"/>
    <w:rsid w:val="00E3286D"/>
    <w:rsid w:val="00E413DD"/>
    <w:rsid w:val="00E60617"/>
    <w:rsid w:val="00E73E6F"/>
    <w:rsid w:val="00EC4F1D"/>
    <w:rsid w:val="00F3433F"/>
    <w:rsid w:val="00F40180"/>
    <w:rsid w:val="00F53FDC"/>
    <w:rsid w:val="00F6321F"/>
    <w:rsid w:val="00F818F2"/>
    <w:rsid w:val="00F81EC0"/>
    <w:rsid w:val="00FA3EB3"/>
    <w:rsid w:val="00FC6357"/>
    <w:rsid w:val="00FC6768"/>
    <w:rsid w:val="00FD35A6"/>
    <w:rsid w:val="14408057"/>
    <w:rsid w:val="50CCB911"/>
    <w:rsid w:val="594B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7E5C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363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63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63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3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3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ra%20Work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D35CEC7FA824AF08E8461B16A34D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84ED8-65D0-48B6-824B-E82FB1A4A092}"/>
      </w:docPartPr>
      <w:docPartBody>
        <w:p w:rsidR="00B55D4C" w:rsidRDefault="00B55D4C">
          <w:pPr>
            <w:pStyle w:val="8D35CEC7FA824AF08E8461B16A34DE7D"/>
          </w:pPr>
          <w:r w:rsidRPr="00FA3EB3">
            <w:t>Instructions</w:t>
          </w:r>
        </w:p>
      </w:docPartBody>
    </w:docPart>
    <w:docPart>
      <w:docPartPr>
        <w:name w:val="9CD509125BF44039AF706B1FEDBE9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EB22D-0BCF-45D3-93F4-938238C1AEFB}"/>
      </w:docPartPr>
      <w:docPartBody>
        <w:p w:rsidR="00B55D4C" w:rsidRDefault="00B55D4C">
          <w:pPr>
            <w:pStyle w:val="9CD509125BF44039AF706B1FEDBE93D4"/>
          </w:pPr>
          <w:r w:rsidRPr="00FA3EB3">
            <w:t>Telephone</w:t>
          </w:r>
        </w:p>
      </w:docPartBody>
    </w:docPart>
    <w:docPart>
      <w:docPartPr>
        <w:name w:val="BF21029F9B884194B328E1ED21118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D1D6D-5225-4AFB-8295-A9A44D150888}"/>
      </w:docPartPr>
      <w:docPartBody>
        <w:p w:rsidR="00B55D4C" w:rsidRDefault="00B55D4C">
          <w:pPr>
            <w:pStyle w:val="BF21029F9B884194B328E1ED21118BAB"/>
          </w:pPr>
          <w:r w:rsidRPr="00FA3EB3">
            <w:t>Signature</w:t>
          </w:r>
        </w:p>
      </w:docPartBody>
    </w:docPart>
    <w:docPart>
      <w:docPartPr>
        <w:name w:val="46978CDEDCB84A8D9969B76C157EA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A26FE-B20A-4C00-9062-40CC1DC5A2F7}"/>
      </w:docPartPr>
      <w:docPartBody>
        <w:p w:rsidR="00B55D4C" w:rsidRDefault="00B55D4C">
          <w:pPr>
            <w:pStyle w:val="46978CDEDCB84A8D9969B76C157EA4FE"/>
          </w:pPr>
          <w:r w:rsidRPr="00FA3EB3">
            <w:t>Name</w:t>
          </w:r>
        </w:p>
      </w:docPartBody>
    </w:docPart>
    <w:docPart>
      <w:docPartPr>
        <w:name w:val="3105FDA4CF224F6BA931FD9FCF7B2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D53CC-ACB1-42FD-A81C-7C2ED6C0A21E}"/>
      </w:docPartPr>
      <w:docPartBody>
        <w:p w:rsidR="00B55D4C" w:rsidRDefault="00B55D4C">
          <w:pPr>
            <w:pStyle w:val="3105FDA4CF224F6BA931FD9FCF7B2476"/>
          </w:pPr>
          <w:r w:rsidRPr="00FA3EB3">
            <w:t>Signature of the Person Submitting this Form</w:t>
          </w:r>
        </w:p>
      </w:docPartBody>
    </w:docPart>
    <w:docPart>
      <w:docPartPr>
        <w:name w:val="1E235DA1339E4BCE9A2D158408A05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09102-EA8E-405B-B8B8-0C0BBB941262}"/>
      </w:docPartPr>
      <w:docPartBody>
        <w:p w:rsidR="00B55D4C" w:rsidRDefault="00B55D4C">
          <w:pPr>
            <w:pStyle w:val="1E235DA1339E4BCE9A2D158408A0511D"/>
          </w:pPr>
          <w:r w:rsidRPr="00FA3EB3">
            <w:t>Name of the Person Submitting this Form (print)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D4C"/>
    <w:rsid w:val="006B76ED"/>
    <w:rsid w:val="00B55D4C"/>
    <w:rsid w:val="00C73D39"/>
    <w:rsid w:val="00FA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57AF937FF7A40A8BE92241BE4B7DF24">
    <w:name w:val="757AF937FF7A40A8BE92241BE4B7DF24"/>
  </w:style>
  <w:style w:type="paragraph" w:customStyle="1" w:styleId="8D35CEC7FA824AF08E8461B16A34DE7D">
    <w:name w:val="8D35CEC7FA824AF08E8461B16A34DE7D"/>
  </w:style>
  <w:style w:type="paragraph" w:customStyle="1" w:styleId="40DB28F92AC24CF2AA2A3387B05728C6">
    <w:name w:val="40DB28F92AC24CF2AA2A3387B05728C6"/>
  </w:style>
  <w:style w:type="paragraph" w:customStyle="1" w:styleId="8922975E05064442ABC67408DB420FE0">
    <w:name w:val="8922975E05064442ABC67408DB420FE0"/>
  </w:style>
  <w:style w:type="paragraph" w:customStyle="1" w:styleId="CA9EDFF34B3742FCA147C2F60F3CDC0F">
    <w:name w:val="CA9EDFF34B3742FCA147C2F60F3CDC0F"/>
  </w:style>
  <w:style w:type="paragraph" w:customStyle="1" w:styleId="Labels">
    <w:name w:val="Labels"/>
    <w:basedOn w:val="Normal"/>
    <w:qFormat/>
    <w:pPr>
      <w:spacing w:after="0"/>
    </w:pPr>
    <w:rPr>
      <w:rFonts w:eastAsiaTheme="minorHAnsi"/>
      <w:sz w:val="18"/>
      <w:lang w:val="en-US" w:eastAsia="en-US"/>
    </w:rPr>
  </w:style>
  <w:style w:type="paragraph" w:customStyle="1" w:styleId="63CD1FE099F3479685498043EDFE0662">
    <w:name w:val="63CD1FE099F3479685498043EDFE0662"/>
  </w:style>
  <w:style w:type="paragraph" w:customStyle="1" w:styleId="9CD509125BF44039AF706B1FEDBE93D4">
    <w:name w:val="9CD509125BF44039AF706B1FEDBE93D4"/>
  </w:style>
  <w:style w:type="paragraph" w:customStyle="1" w:styleId="EDE4AE592D624FD2A8B93C9D15EABF6D">
    <w:name w:val="EDE4AE592D624FD2A8B93C9D15EABF6D"/>
  </w:style>
  <w:style w:type="paragraph" w:customStyle="1" w:styleId="85ECF8AAC9E545329265122213D1CFBE">
    <w:name w:val="85ECF8AAC9E545329265122213D1CFBE"/>
  </w:style>
  <w:style w:type="paragraph" w:customStyle="1" w:styleId="6B3C212064A24E14AD36AFCABC3331C1">
    <w:name w:val="6B3C212064A24E14AD36AFCABC3331C1"/>
  </w:style>
  <w:style w:type="paragraph" w:customStyle="1" w:styleId="ECB92F1D2B6B4A7AA4B4C4F190535706">
    <w:name w:val="ECB92F1D2B6B4A7AA4B4C4F190535706"/>
  </w:style>
  <w:style w:type="paragraph" w:customStyle="1" w:styleId="68B003F7ED2D4282AFBC7316C87A5CF8">
    <w:name w:val="68B003F7ED2D4282AFBC7316C87A5CF8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BDA83084DEA04B10B823371E0E06A23D">
    <w:name w:val="BDA83084DEA04B10B823371E0E06A23D"/>
  </w:style>
  <w:style w:type="paragraph" w:customStyle="1" w:styleId="1C896F672ED14728B5853E44A913DFF4">
    <w:name w:val="1C896F672ED14728B5853E44A913DFF4"/>
  </w:style>
  <w:style w:type="paragraph" w:customStyle="1" w:styleId="8DAAEDF318144F3F880A5ACBEA767CD0">
    <w:name w:val="8DAAEDF318144F3F880A5ACBEA767CD0"/>
  </w:style>
  <w:style w:type="paragraph" w:customStyle="1" w:styleId="C30E56BE0FA742B7B26EABED54F9A6A9">
    <w:name w:val="C30E56BE0FA742B7B26EABED54F9A6A9"/>
  </w:style>
  <w:style w:type="paragraph" w:customStyle="1" w:styleId="37FBE14B2853498E95C754DB2F89128B">
    <w:name w:val="37FBE14B2853498E95C754DB2F89128B"/>
  </w:style>
  <w:style w:type="paragraph" w:customStyle="1" w:styleId="D6129C3562D64AC1B3DAD52486FAED56">
    <w:name w:val="D6129C3562D64AC1B3DAD52486FAED56"/>
  </w:style>
  <w:style w:type="paragraph" w:customStyle="1" w:styleId="FDF19230AC0244519AE741D209D6EE59">
    <w:name w:val="FDF19230AC0244519AE741D209D6EE59"/>
  </w:style>
  <w:style w:type="paragraph" w:customStyle="1" w:styleId="14EF0B39BCEA4841A2E586444B3503A0">
    <w:name w:val="14EF0B39BCEA4841A2E586444B3503A0"/>
  </w:style>
  <w:style w:type="paragraph" w:customStyle="1" w:styleId="7BE2F77A6BEF4DF093AF3C9756114667">
    <w:name w:val="7BE2F77A6BEF4DF093AF3C9756114667"/>
  </w:style>
  <w:style w:type="paragraph" w:customStyle="1" w:styleId="BF21029F9B884194B328E1ED21118BAB">
    <w:name w:val="BF21029F9B884194B328E1ED21118BAB"/>
  </w:style>
  <w:style w:type="paragraph" w:customStyle="1" w:styleId="46978CDEDCB84A8D9969B76C157EA4FE">
    <w:name w:val="46978CDEDCB84A8D9969B76C157EA4FE"/>
  </w:style>
  <w:style w:type="paragraph" w:customStyle="1" w:styleId="3105FDA4CF224F6BA931FD9FCF7B2476">
    <w:name w:val="3105FDA4CF224F6BA931FD9FCF7B2476"/>
  </w:style>
  <w:style w:type="paragraph" w:customStyle="1" w:styleId="1E235DA1339E4BCE9A2D158408A0511D">
    <w:name w:val="1E235DA1339E4BCE9A2D158408A0511D"/>
  </w:style>
  <w:style w:type="paragraph" w:customStyle="1" w:styleId="4FE9D05704C04F90855ADB5959FE7FE2">
    <w:name w:val="4FE9D05704C04F90855ADB5959FE7FE2"/>
  </w:style>
  <w:style w:type="paragraph" w:customStyle="1" w:styleId="7945C86C03E64AD1B1C715C1C9C883E8">
    <w:name w:val="7945C86C03E64AD1B1C715C1C9C883E8"/>
  </w:style>
  <w:style w:type="paragraph" w:customStyle="1" w:styleId="610AFFB9B84747CB8F70E579980E6119">
    <w:name w:val="610AFFB9B84747CB8F70E579980E6119"/>
  </w:style>
  <w:style w:type="paragraph" w:customStyle="1" w:styleId="327A751827FD4B7B96C645A71798837D">
    <w:name w:val="327A751827FD4B7B96C645A71798837D"/>
  </w:style>
  <w:style w:type="paragraph" w:customStyle="1" w:styleId="D33F8341A38C42CFBC44E19455790A2B">
    <w:name w:val="D33F8341A38C42CFBC44E19455790A2B"/>
    <w:rsid w:val="00B55D4C"/>
  </w:style>
  <w:style w:type="paragraph" w:customStyle="1" w:styleId="FEF906089E3D4B33939032D0A3E6A463">
    <w:name w:val="FEF906089E3D4B33939032D0A3E6A463"/>
    <w:rsid w:val="00B55D4C"/>
  </w:style>
  <w:style w:type="paragraph" w:customStyle="1" w:styleId="3A36AD399E89401F9A611BCBAEDFC0ED">
    <w:name w:val="3A36AD399E89401F9A611BCBAEDFC0ED"/>
    <w:rsid w:val="00B55D4C"/>
  </w:style>
  <w:style w:type="paragraph" w:customStyle="1" w:styleId="57C8E9950BEA4697AF60BE249E6DE7FA">
    <w:name w:val="57C8E9950BEA4697AF60BE249E6DE7FA"/>
    <w:rsid w:val="00B55D4C"/>
  </w:style>
  <w:style w:type="paragraph" w:customStyle="1" w:styleId="151DECCDC9584AFA97B31F76ECF452B2">
    <w:name w:val="151DECCDC9584AFA97B31F76ECF452B2"/>
  </w:style>
  <w:style w:type="paragraph" w:customStyle="1" w:styleId="CAEEFDFC5EDA45A0BC32B7A7D07C64B4">
    <w:name w:val="CAEEFDFC5EDA45A0BC32B7A7D07C64B4"/>
  </w:style>
  <w:style w:type="paragraph" w:customStyle="1" w:styleId="2FE792EFFF4C4876A1D70590FDFB6C78">
    <w:name w:val="2FE792EFFF4C4876A1D70590FDFB6C78"/>
  </w:style>
  <w:style w:type="paragraph" w:customStyle="1" w:styleId="BAA921C4A2114910ACCC2BD4A717586F">
    <w:name w:val="BAA921C4A2114910ACCC2BD4A717586F"/>
  </w:style>
  <w:style w:type="paragraph" w:customStyle="1" w:styleId="9885674B840244289E9865126E95F03A">
    <w:name w:val="9885674B840244289E9865126E95F03A"/>
  </w:style>
  <w:style w:type="paragraph" w:customStyle="1" w:styleId="225D4EBD01B84998872395810B26F9F0">
    <w:name w:val="225D4EBD01B84998872395810B26F9F0"/>
  </w:style>
  <w:style w:type="paragraph" w:customStyle="1" w:styleId="E63BE25E5C9241A9819288EA3934F3E7">
    <w:name w:val="E63BE25E5C9241A9819288EA3934F3E7"/>
  </w:style>
  <w:style w:type="paragraph" w:customStyle="1" w:styleId="A63A6D6CA651420288D4B6AF88505A88">
    <w:name w:val="A63A6D6CA651420288D4B6AF88505A88"/>
  </w:style>
  <w:style w:type="paragraph" w:customStyle="1" w:styleId="528377B8FFE94F0F8BBCF078CBCFE5AA">
    <w:name w:val="528377B8FFE94F0F8BBCF078CBCFE5AA"/>
  </w:style>
  <w:style w:type="paragraph" w:customStyle="1" w:styleId="DBC3C5742D8A4A36843FC6217E13AACE">
    <w:name w:val="DBC3C5742D8A4A36843FC6217E13AACE"/>
  </w:style>
  <w:style w:type="paragraph" w:customStyle="1" w:styleId="59AA9D06E9D9425F844A4CA94D7C53BC">
    <w:name w:val="59AA9D06E9D9425F844A4CA94D7C53BC"/>
  </w:style>
  <w:style w:type="paragraph" w:customStyle="1" w:styleId="04006780F630482CA46C10F52D4F3C4F">
    <w:name w:val="04006780F630482CA46C10F52D4F3C4F"/>
  </w:style>
  <w:style w:type="paragraph" w:customStyle="1" w:styleId="4EC649752D7E4B2C856A2DAEEFDA3807">
    <w:name w:val="4EC649752D7E4B2C856A2DAEEFDA3807"/>
  </w:style>
  <w:style w:type="paragraph" w:customStyle="1" w:styleId="C7B39F212B6B4967A2BA31BB4299FA66">
    <w:name w:val="C7B39F212B6B4967A2BA31BB4299FA66"/>
  </w:style>
  <w:style w:type="paragraph" w:customStyle="1" w:styleId="517E9CF7F5D145AB9234AE5D8005E0F3">
    <w:name w:val="517E9CF7F5D145AB9234AE5D8005E0F3"/>
  </w:style>
  <w:style w:type="paragraph" w:customStyle="1" w:styleId="F9EB87247B8A4D8BB295D2BAC9DBCCE7">
    <w:name w:val="F9EB87247B8A4D8BB295D2BAC9DBCCE7"/>
  </w:style>
  <w:style w:type="paragraph" w:customStyle="1" w:styleId="CF156249F78148E585EA6607A11FDC52">
    <w:name w:val="CF156249F78148E585EA6607A11FDC52"/>
  </w:style>
  <w:style w:type="paragraph" w:customStyle="1" w:styleId="BCB57681CAB24747A2DB51E3B61088FE">
    <w:name w:val="BCB57681CAB24747A2DB51E3B61088FE"/>
  </w:style>
  <w:style w:type="paragraph" w:customStyle="1" w:styleId="D56929F5DC6146D6847F991F99F3690E">
    <w:name w:val="D56929F5DC6146D6847F991F99F3690E"/>
  </w:style>
  <w:style w:type="paragraph" w:customStyle="1" w:styleId="52D8C18B490049C08E438A7948B4C84C">
    <w:name w:val="52D8C18B490049C08E438A7948B4C84C"/>
  </w:style>
  <w:style w:type="paragraph" w:customStyle="1" w:styleId="7DE52DC7D791410D958FBD32428835B4">
    <w:name w:val="7DE52DC7D791410D958FBD32428835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ed2eb83c-1ea5-4346-a641-5443b6b1c0d3" xsi:nil="true"/>
    <SharedWithUsers xmlns="6e2efcba-241b-4a70-8983-b0a2c0021bbf">
      <UserInfo>
        <DisplayName>Martha Brookes</DisplayName>
        <AccountId>35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4638DD880906479D03B1E24F496D2C" ma:contentTypeVersion="7" ma:contentTypeDescription="Create a new document." ma:contentTypeScope="" ma:versionID="b0bf2eb8c5c119a67d45f6296afdd439">
  <xsd:schema xmlns:xsd="http://www.w3.org/2001/XMLSchema" xmlns:xs="http://www.w3.org/2001/XMLSchema" xmlns:p="http://schemas.microsoft.com/office/2006/metadata/properties" xmlns:ns3="ed2eb83c-1ea5-4346-a641-5443b6b1c0d3" xmlns:ns4="6e2efcba-241b-4a70-8983-b0a2c0021bbf" targetNamespace="http://schemas.microsoft.com/office/2006/metadata/properties" ma:root="true" ma:fieldsID="5557861fe93f9c31086b29f3822f753c" ns3:_="" ns4:_="">
    <xsd:import namespace="ed2eb83c-1ea5-4346-a641-5443b6b1c0d3"/>
    <xsd:import namespace="6e2efcba-241b-4a70-8983-b0a2c0021b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eb83c-1ea5-4346-a641-5443b6b1c0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efcba-241b-4a70-8983-b0a2c0021b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ed2eb83c-1ea5-4346-a641-5443b6b1c0d3"/>
    <ds:schemaRef ds:uri="6e2efcba-241b-4a70-8983-b0a2c0021bbf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55BBE2-F72B-4BD6-8606-15B13D0E4D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2eb83c-1ea5-4346-a641-5443b6b1c0d3"/>
    <ds:schemaRef ds:uri="6e2efcba-241b-4a70-8983-b0a2c0021b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2020-05-04T11:23:00Z</dcterms:created>
  <dcterms:modified xsi:type="dcterms:W3CDTF">2020-05-05T13:56:00Z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0x010100624638DD880906479D03B1E24F496D2C</vt:lpwstr>
  </property>
</Properties>
</file>